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141F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141F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SEI USAR</w:t>
            </w:r>
          </w:p>
        </w:tc>
      </w:tr>
      <w:tr w:rsidR="00275D05" w:rsidRPr="00D05C8C" w:rsidTr="006B58CB">
        <w:tc>
          <w:tcPr>
            <w:tcW w:w="1047" w:type="pct"/>
            <w:shd w:val="clear" w:color="auto" w:fill="F3F3F3"/>
          </w:tcPr>
          <w:p w:rsidR="00275D05" w:rsidRPr="00D52FEC" w:rsidRDefault="00275D05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275D05" w:rsidRPr="00174C1B" w:rsidRDefault="00275D05" w:rsidP="00275D0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275D05" w:rsidRPr="00A67403" w:rsidRDefault="00275D05" w:rsidP="005867D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936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PRISCILA COUTINHO LINS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00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00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91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385C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3AC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8C8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7F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5D05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02D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21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BA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E01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6F4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1FC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24C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4C7B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447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BCF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127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CA0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5A7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830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2019-02-26T13:37:00Z</dcterms:created>
  <dcterms:modified xsi:type="dcterms:W3CDTF">2019-02-26T13:38:00Z</dcterms:modified>
</cp:coreProperties>
</file>