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070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RODRIGO FERNANDES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E07050" w:rsidRDefault="00E07050" w:rsidP="00E07050">
            <w:pPr>
              <w:rPr>
                <w:rFonts w:ascii="Arial" w:hAnsi="Arial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070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158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158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15841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DPI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903BEB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903B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 19/03</w:t>
            </w:r>
            <w:r w:rsidR="00BB352B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4791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ADRIANA MALHEIRO ALLE MARIE</w:t>
            </w:r>
          </w:p>
        </w:tc>
      </w:tr>
      <w:tr w:rsidR="00180AED" w:rsidRPr="00A67403" w:rsidTr="00F073E8">
        <w:trPr>
          <w:trHeight w:val="188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F073E8" w:rsidRDefault="00F073E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lastRenderedPageBreak/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E5D5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E5D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2934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3779F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912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D5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4C8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6E7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86B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AF6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D736A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3BEB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79C5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52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2623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1E08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050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3E8"/>
    <w:rsid w:val="00F131D3"/>
    <w:rsid w:val="00F15841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87BBB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2018-10-22T20:02:00Z</dcterms:created>
  <dcterms:modified xsi:type="dcterms:W3CDTF">2018-10-22T20:03:00Z</dcterms:modified>
</cp:coreProperties>
</file>